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EF9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Times New Roman" w:hAnsi="Times New Roman" w:eastAsia="方正黑体_GBK" w:cs="方正黑体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32"/>
          <w:szCs w:val="32"/>
        </w:rPr>
        <w:t>附件 1</w:t>
      </w:r>
      <w:r>
        <w:rPr>
          <w:rFonts w:hint="eastAsia" w:ascii="Times New Roman" w:hAnsi="Times New Roman" w:eastAsia="方正黑体_GBK" w:cs="方正黑体_GBK"/>
          <w:sz w:val="32"/>
          <w:szCs w:val="32"/>
          <w:lang w:eastAsia="zh-CN"/>
        </w:rPr>
        <w:t>：</w:t>
      </w:r>
    </w:p>
    <w:p w14:paraId="5C63B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“艺”起守护·平安校园——首届校园安全主题才艺大赛报名表（学生节目）</w:t>
      </w:r>
    </w:p>
    <w:p w14:paraId="489457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0" w:line="305" w:lineRule="auto"/>
        <w:textAlignment w:val="auto"/>
      </w:pPr>
      <w:r>
        <w:t>单位：____________  联系人：__________  联系电话：__________</w:t>
      </w:r>
    </w:p>
    <w:tbl>
      <w:tblPr>
        <w:tblStyle w:val="33"/>
        <w:tblW w:w="9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1965"/>
        <w:gridCol w:w="1615"/>
        <w:gridCol w:w="1615"/>
        <w:gridCol w:w="1399"/>
        <w:gridCol w:w="1867"/>
      </w:tblGrid>
      <w:tr w14:paraId="0F75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5267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965" w:type="dxa"/>
            <w:vAlign w:val="center"/>
          </w:tcPr>
          <w:p w14:paraId="25DC6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  <w:t>学院</w:t>
            </w:r>
          </w:p>
        </w:tc>
        <w:tc>
          <w:tcPr>
            <w:tcW w:w="1615" w:type="dxa"/>
            <w:vAlign w:val="center"/>
          </w:tcPr>
          <w:p w14:paraId="656A3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节目类别</w:t>
            </w:r>
          </w:p>
        </w:tc>
        <w:tc>
          <w:tcPr>
            <w:tcW w:w="1615" w:type="dxa"/>
            <w:vAlign w:val="center"/>
          </w:tcPr>
          <w:p w14:paraId="428D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节目</w:t>
            </w:r>
          </w:p>
        </w:tc>
        <w:tc>
          <w:tcPr>
            <w:tcW w:w="1399" w:type="dxa"/>
            <w:vAlign w:val="center"/>
          </w:tcPr>
          <w:p w14:paraId="5D3C3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67" w:type="dxa"/>
            <w:vAlign w:val="center"/>
          </w:tcPr>
          <w:p w14:paraId="48B66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电话</w:t>
            </w:r>
          </w:p>
        </w:tc>
      </w:tr>
      <w:tr w14:paraId="2E653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7" w:type="dxa"/>
            <w:vAlign w:val="center"/>
          </w:tcPr>
          <w:p w14:paraId="6FFC4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45E2A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615" w:type="dxa"/>
            <w:vAlign w:val="center"/>
          </w:tcPr>
          <w:p w14:paraId="24DC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  <w:r>
              <w:t>学生节目</w:t>
            </w:r>
          </w:p>
        </w:tc>
        <w:tc>
          <w:tcPr>
            <w:tcW w:w="1615" w:type="dxa"/>
            <w:vAlign w:val="center"/>
          </w:tcPr>
          <w:p w14:paraId="538E9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399" w:type="dxa"/>
            <w:vAlign w:val="center"/>
          </w:tcPr>
          <w:p w14:paraId="5D05D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867" w:type="dxa"/>
            <w:vAlign w:val="center"/>
          </w:tcPr>
          <w:p w14:paraId="5421C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</w:tr>
      <w:tr w14:paraId="0392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7" w:type="dxa"/>
            <w:vAlign w:val="center"/>
          </w:tcPr>
          <w:p w14:paraId="337A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71871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615" w:type="dxa"/>
            <w:vAlign w:val="center"/>
          </w:tcPr>
          <w:p w14:paraId="6AB81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  <w:r>
              <w:t>学生节目</w:t>
            </w:r>
          </w:p>
        </w:tc>
        <w:tc>
          <w:tcPr>
            <w:tcW w:w="1615" w:type="dxa"/>
            <w:vAlign w:val="center"/>
          </w:tcPr>
          <w:p w14:paraId="131F9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399" w:type="dxa"/>
            <w:vAlign w:val="center"/>
          </w:tcPr>
          <w:p w14:paraId="43E78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867" w:type="dxa"/>
            <w:vAlign w:val="center"/>
          </w:tcPr>
          <w:p w14:paraId="6903F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</w:tr>
      <w:tr w14:paraId="2C03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7" w:type="dxa"/>
            <w:vAlign w:val="center"/>
          </w:tcPr>
          <w:p w14:paraId="3B0A7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965" w:type="dxa"/>
            <w:vAlign w:val="center"/>
          </w:tcPr>
          <w:p w14:paraId="6574A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615" w:type="dxa"/>
            <w:vAlign w:val="center"/>
          </w:tcPr>
          <w:p w14:paraId="1208E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  <w:r>
              <w:t>学生节目</w:t>
            </w:r>
          </w:p>
        </w:tc>
        <w:tc>
          <w:tcPr>
            <w:tcW w:w="1615" w:type="dxa"/>
            <w:vAlign w:val="center"/>
          </w:tcPr>
          <w:p w14:paraId="1A3BC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399" w:type="dxa"/>
            <w:vAlign w:val="center"/>
          </w:tcPr>
          <w:p w14:paraId="521D6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867" w:type="dxa"/>
            <w:vAlign w:val="center"/>
          </w:tcPr>
          <w:p w14:paraId="4E83C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</w:tr>
    </w:tbl>
    <w:p w14:paraId="0014F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方正黑体_GBK" w:cs="方正黑体_GBK"/>
          <w:sz w:val="32"/>
          <w:szCs w:val="32"/>
        </w:rPr>
      </w:pPr>
    </w:p>
    <w:p w14:paraId="4A2E4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“艺”起守护·平安校园——首届校园安全主题才艺大赛报名表（</w:t>
      </w:r>
      <w:r>
        <w:rPr>
          <w:rFonts w:hint="eastAsia" w:ascii="Times New Roman" w:hAnsi="Times New Roman" w:eastAsia="方正黑体_GBK" w:cs="方正黑体_GBK"/>
          <w:sz w:val="32"/>
          <w:szCs w:val="32"/>
          <w:lang w:eastAsia="zh-CN"/>
        </w:rPr>
        <w:t>青年教职工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节目）</w:t>
      </w:r>
    </w:p>
    <w:p w14:paraId="20ABDF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0" w:line="305" w:lineRule="auto"/>
        <w:textAlignment w:val="auto"/>
      </w:pPr>
      <w:r>
        <w:t>单位：____________  联系人：__________  联系电话：__________</w:t>
      </w:r>
    </w:p>
    <w:tbl>
      <w:tblPr>
        <w:tblStyle w:val="33"/>
        <w:tblW w:w="9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1910"/>
        <w:gridCol w:w="1628"/>
        <w:gridCol w:w="1628"/>
        <w:gridCol w:w="1410"/>
        <w:gridCol w:w="1883"/>
      </w:tblGrid>
      <w:tr w14:paraId="57639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89" w:type="dxa"/>
            <w:vAlign w:val="center"/>
          </w:tcPr>
          <w:p w14:paraId="26F64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910" w:type="dxa"/>
            <w:vAlign w:val="center"/>
          </w:tcPr>
          <w:p w14:paraId="2939A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  <w:t>分工会</w:t>
            </w:r>
          </w:p>
        </w:tc>
        <w:tc>
          <w:tcPr>
            <w:tcW w:w="1628" w:type="dxa"/>
            <w:vAlign w:val="center"/>
          </w:tcPr>
          <w:p w14:paraId="2CDF3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节目类别</w:t>
            </w:r>
          </w:p>
        </w:tc>
        <w:tc>
          <w:tcPr>
            <w:tcW w:w="1628" w:type="dxa"/>
            <w:vAlign w:val="center"/>
          </w:tcPr>
          <w:p w14:paraId="6B299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节目</w:t>
            </w:r>
          </w:p>
        </w:tc>
        <w:tc>
          <w:tcPr>
            <w:tcW w:w="1410" w:type="dxa"/>
            <w:vAlign w:val="center"/>
          </w:tcPr>
          <w:p w14:paraId="71553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83" w:type="dxa"/>
            <w:vAlign w:val="center"/>
          </w:tcPr>
          <w:p w14:paraId="071BE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vertAlign w:val="baseline"/>
                <w:lang w:val="en-US" w:eastAsia="zh-CN"/>
              </w:rPr>
              <w:t>电话</w:t>
            </w:r>
          </w:p>
        </w:tc>
      </w:tr>
      <w:tr w14:paraId="38393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9" w:type="dxa"/>
            <w:vAlign w:val="center"/>
          </w:tcPr>
          <w:p w14:paraId="64F35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910" w:type="dxa"/>
            <w:vAlign w:val="center"/>
          </w:tcPr>
          <w:p w14:paraId="7BB88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628" w:type="dxa"/>
            <w:vAlign w:val="center"/>
          </w:tcPr>
          <w:p w14:paraId="4BB52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  <w:r>
              <w:rPr>
                <w:rFonts w:hint="eastAsia"/>
                <w:lang w:eastAsia="zh-CN"/>
              </w:rPr>
              <w:t>青年教职工</w:t>
            </w:r>
            <w:r>
              <w:t>节目</w:t>
            </w:r>
          </w:p>
        </w:tc>
        <w:tc>
          <w:tcPr>
            <w:tcW w:w="1628" w:type="dxa"/>
            <w:vAlign w:val="center"/>
          </w:tcPr>
          <w:p w14:paraId="475D3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44652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883" w:type="dxa"/>
            <w:vAlign w:val="center"/>
          </w:tcPr>
          <w:p w14:paraId="787B3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</w:tr>
      <w:tr w14:paraId="73F12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9" w:type="dxa"/>
            <w:vAlign w:val="center"/>
          </w:tcPr>
          <w:p w14:paraId="02430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910" w:type="dxa"/>
            <w:vAlign w:val="center"/>
          </w:tcPr>
          <w:p w14:paraId="69E79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628" w:type="dxa"/>
            <w:vAlign w:val="center"/>
          </w:tcPr>
          <w:p w14:paraId="50172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  <w:r>
              <w:rPr>
                <w:rFonts w:hint="eastAsia"/>
                <w:lang w:eastAsia="zh-CN"/>
              </w:rPr>
              <w:t>青年教职工</w:t>
            </w:r>
            <w:r>
              <w:t>节目</w:t>
            </w:r>
          </w:p>
        </w:tc>
        <w:tc>
          <w:tcPr>
            <w:tcW w:w="1628" w:type="dxa"/>
            <w:vAlign w:val="center"/>
          </w:tcPr>
          <w:p w14:paraId="3C0F4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51BCF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883" w:type="dxa"/>
            <w:vAlign w:val="center"/>
          </w:tcPr>
          <w:p w14:paraId="6E356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</w:tr>
      <w:tr w14:paraId="1773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89" w:type="dxa"/>
            <w:vAlign w:val="center"/>
          </w:tcPr>
          <w:p w14:paraId="1885F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910" w:type="dxa"/>
            <w:vAlign w:val="center"/>
          </w:tcPr>
          <w:p w14:paraId="25F96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628" w:type="dxa"/>
            <w:vAlign w:val="center"/>
          </w:tcPr>
          <w:p w14:paraId="6AD1E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  <w:r>
              <w:rPr>
                <w:rFonts w:hint="eastAsia"/>
                <w:lang w:eastAsia="zh-CN"/>
              </w:rPr>
              <w:t>青年教职工</w:t>
            </w:r>
            <w:r>
              <w:t>节目</w:t>
            </w:r>
          </w:p>
        </w:tc>
        <w:tc>
          <w:tcPr>
            <w:tcW w:w="1628" w:type="dxa"/>
            <w:vAlign w:val="center"/>
          </w:tcPr>
          <w:p w14:paraId="2E3D4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66B42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  <w:tc>
          <w:tcPr>
            <w:tcW w:w="1883" w:type="dxa"/>
            <w:vAlign w:val="center"/>
          </w:tcPr>
          <w:p w14:paraId="419FC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/>
                <w:vertAlign w:val="baseline"/>
              </w:rPr>
            </w:pPr>
          </w:p>
        </w:tc>
      </w:tr>
    </w:tbl>
    <w:p w14:paraId="4A398A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firstLine="0"/>
        <w:jc w:val="left"/>
        <w:textAlignment w:val="auto"/>
        <w:rPr>
          <w:rFonts w:ascii="Times New Roman" w:hAnsi="Times New Roma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1" w:fontKey="{80BA8F1B-3823-44C9-ADC4-4C0F9B0F06FF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DB8544ED-4721-48BC-B0C1-EEB9BE91B97F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24E11C0E-0C53-40CF-BD63-337191EE4004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DA0B1">
    <w:pPr>
      <w:pStyle w:val="24"/>
      <w:tabs>
        <w:tab w:val="center" w:pos="4422"/>
        <w:tab w:val="right" w:pos="8845"/>
      </w:tabs>
    </w:pPr>
    <w:r>
      <w:tab/>
    </w:r>
    <w: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B271C8"/>
    <w:rsid w:val="10433760"/>
    <w:rsid w:val="17AA3585"/>
    <w:rsid w:val="345532F9"/>
    <w:rsid w:val="378A4FFA"/>
    <w:rsid w:val="396E644C"/>
    <w:rsid w:val="454E7FA1"/>
    <w:rsid w:val="51653777"/>
    <w:rsid w:val="52D9408B"/>
    <w:rsid w:val="5DA40734"/>
    <w:rsid w:val="6FB42615"/>
    <w:rsid w:val="76312C11"/>
    <w:rsid w:val="7D2232B3"/>
    <w:rsid w:val="7F4C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2034</Words>
  <Characters>2088</Characters>
  <Lines>0</Lines>
  <Paragraphs>0</Paragraphs>
  <TotalTime>121</TotalTime>
  <ScaleCrop>false</ScaleCrop>
  <LinksUpToDate>false</LinksUpToDate>
  <CharactersWithSpaces>2089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Yolanda</cp:lastModifiedBy>
  <cp:lastPrinted>2026-10-27T06:06:00Z</cp:lastPrinted>
  <dcterms:modified xsi:type="dcterms:W3CDTF">2026-10-28T03:14:36Z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eyJoZGlkIjoiOTViMmI4MzUwMjEzMTE2Mjk1MmUxY2NlN2FhMDdmZGUiLCJ1c2VySWQiOiIzNjY5MTgyMDIifQ==</vt:lpwstr>
  </property>
  <property fmtid="{D5CDD505-2E9C-101B-9397-08002B2CF9AE}" pid="3" name="KSOProductBuildVer">
    <vt:lpwstr>2052-12.1.0.24034</vt:lpwstr>
  </property>
  <property fmtid="{D5CDD505-2E9C-101B-9397-08002B2CF9AE}" pid="4" name="ICV">
    <vt:lpwstr>F06F65AB2B734EC2B85EDB97CC4A1ACD_12</vt:lpwstr>
  </property>
</Properties>
</file>